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528"/>
        <w:tblOverlap w:val="never"/>
        <w:tblW w:w="0" w:type="auto"/>
        <w:tblLook w:val="04A0" w:firstRow="1" w:lastRow="0" w:firstColumn="1" w:lastColumn="0" w:noHBand="0" w:noVBand="1"/>
      </w:tblPr>
      <w:tblGrid>
        <w:gridCol w:w="8640"/>
      </w:tblGrid>
      <w:tr w:rsidR="00C1670C" w:rsidRPr="00016CD7" w14:paraId="61B27EE8" w14:textId="77777777" w:rsidTr="00724C84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66BF" w14:textId="77777777" w:rsidR="00C1670C" w:rsidRPr="00016CD7" w:rsidRDefault="00000000" w:rsidP="00724C84">
            <w:r w:rsidRPr="00016CD7">
              <w:t>Orientador(a):</w:t>
            </w:r>
          </w:p>
        </w:tc>
      </w:tr>
      <w:tr w:rsidR="00C1670C" w:rsidRPr="00016CD7" w14:paraId="0E94A18D" w14:textId="77777777" w:rsidTr="00724C84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7C1A" w14:textId="77777777" w:rsidR="00C1670C" w:rsidRPr="00016CD7" w:rsidRDefault="00000000" w:rsidP="00724C84">
            <w:r w:rsidRPr="00016CD7">
              <w:t>Projeto:</w:t>
            </w:r>
          </w:p>
        </w:tc>
      </w:tr>
    </w:tbl>
    <w:p w14:paraId="77066939" w14:textId="77777777" w:rsidR="00C1670C" w:rsidRPr="00016CD7" w:rsidRDefault="00C1670C">
      <w:pPr>
        <w:jc w:val="both"/>
      </w:pPr>
    </w:p>
    <w:p w14:paraId="4BFFA917" w14:textId="77777777" w:rsidR="00C1670C" w:rsidRPr="00016CD7" w:rsidRDefault="00C1670C"/>
    <w:p w14:paraId="2A06BB16" w14:textId="77777777" w:rsidR="00C1670C" w:rsidRPr="00016CD7" w:rsidRDefault="00C1670C"/>
    <w:p w14:paraId="5F440BC3" w14:textId="77777777" w:rsidR="00C1670C" w:rsidRPr="00016CD7" w:rsidRDefault="00000000">
      <w:pPr>
        <w:spacing w:after="0"/>
        <w:rPr>
          <w:sz w:val="20"/>
          <w:szCs w:val="20"/>
        </w:rPr>
      </w:pPr>
      <w:r w:rsidRPr="00016CD7">
        <w:rPr>
          <w:sz w:val="20"/>
          <w:szCs w:val="20"/>
        </w:rPr>
        <w:t>NOTA 01: EXPERIÊNCIA E QUALIFICAÇÃO DO DOCENTE-PESQUISADOR</w:t>
      </w:r>
    </w:p>
    <w:tbl>
      <w:tblPr>
        <w:tblpPr w:leftFromText="180" w:rightFromText="180" w:vertAnchor="text" w:horzAnchor="page" w:tblpX="817" w:tblpY="18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"/>
        <w:gridCol w:w="4469"/>
        <w:gridCol w:w="1485"/>
        <w:gridCol w:w="1332"/>
        <w:gridCol w:w="1395"/>
        <w:gridCol w:w="1604"/>
      </w:tblGrid>
      <w:tr w:rsidR="00C1670C" w:rsidRPr="00016CD7" w14:paraId="2B9D9C47" w14:textId="77777777" w:rsidTr="00DA5808">
        <w:tc>
          <w:tcPr>
            <w:tcW w:w="0" w:type="auto"/>
            <w:shd w:val="clear" w:color="auto" w:fill="D9D9D9" w:themeFill="background1" w:themeFillShade="D9"/>
          </w:tcPr>
          <w:p w14:paraId="508430B3" w14:textId="77777777" w:rsidR="00C1670C" w:rsidRPr="00016CD7" w:rsidRDefault="00C1670C" w:rsidP="00DA5808"/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A4D1C57" w14:textId="77777777" w:rsidR="00C1670C" w:rsidRPr="00016CD7" w:rsidRDefault="00000000" w:rsidP="00DA5808">
            <w:pPr>
              <w:spacing w:line="240" w:lineRule="auto"/>
              <w:jc w:val="center"/>
              <w:rPr>
                <w:b/>
                <w:bCs/>
              </w:rPr>
            </w:pPr>
            <w:r w:rsidRPr="00016CD7">
              <w:rPr>
                <w:b/>
                <w:bCs/>
              </w:rPr>
              <w:t>DISCRIMINAÇÃO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B452339" w14:textId="77777777" w:rsidR="00C1670C" w:rsidRPr="00016CD7" w:rsidRDefault="00000000" w:rsidP="00DA5808">
            <w:pPr>
              <w:spacing w:line="240" w:lineRule="auto"/>
              <w:jc w:val="center"/>
              <w:rPr>
                <w:b/>
                <w:bCs/>
              </w:rPr>
            </w:pPr>
            <w:r w:rsidRPr="00016CD7">
              <w:rPr>
                <w:b/>
                <w:bCs/>
              </w:rPr>
              <w:t>VALOR UNITÁRIO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6653805" w14:textId="77777777" w:rsidR="00C1670C" w:rsidRPr="00016CD7" w:rsidRDefault="00000000" w:rsidP="00DA5808">
            <w:pPr>
              <w:spacing w:line="240" w:lineRule="auto"/>
              <w:jc w:val="center"/>
              <w:rPr>
                <w:b/>
                <w:bCs/>
              </w:rPr>
            </w:pPr>
            <w:r w:rsidRPr="00016CD7">
              <w:rPr>
                <w:b/>
                <w:bCs/>
              </w:rPr>
              <w:t>VALOR MÁXIMO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422EA77" w14:textId="77777777" w:rsidR="00C1670C" w:rsidRPr="00016CD7" w:rsidRDefault="00000000" w:rsidP="00DA5808">
            <w:pPr>
              <w:spacing w:line="240" w:lineRule="auto"/>
              <w:jc w:val="center"/>
              <w:rPr>
                <w:b/>
                <w:bCs/>
              </w:rPr>
            </w:pPr>
            <w:r w:rsidRPr="00016CD7">
              <w:rPr>
                <w:b/>
                <w:bCs/>
              </w:rPr>
              <w:t>TOTAL DE PONTOS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A89981F" w14:textId="77777777" w:rsidR="00C1670C" w:rsidRPr="00016CD7" w:rsidRDefault="00000000" w:rsidP="00DA5808">
            <w:pPr>
              <w:spacing w:line="240" w:lineRule="auto"/>
              <w:jc w:val="center"/>
              <w:rPr>
                <w:b/>
                <w:bCs/>
              </w:rPr>
            </w:pPr>
            <w:r w:rsidRPr="00016CD7">
              <w:rPr>
                <w:b/>
                <w:bCs/>
              </w:rPr>
              <w:t>OBSERVAÇÃO</w:t>
            </w:r>
          </w:p>
        </w:tc>
      </w:tr>
      <w:tr w:rsidR="00C1670C" w:rsidRPr="00016CD7" w14:paraId="4D54705D" w14:textId="77777777" w:rsidTr="00DA5808">
        <w:tc>
          <w:tcPr>
            <w:tcW w:w="0" w:type="auto"/>
          </w:tcPr>
          <w:p w14:paraId="5881206A" w14:textId="77777777" w:rsidR="00C1670C" w:rsidRPr="00016CD7" w:rsidRDefault="00000000" w:rsidP="00DA5808">
            <w:r w:rsidRPr="00016CD7">
              <w:t>1.</w:t>
            </w:r>
          </w:p>
        </w:tc>
        <w:tc>
          <w:tcPr>
            <w:tcW w:w="0" w:type="auto"/>
          </w:tcPr>
          <w:p w14:paraId="6CC56D6E" w14:textId="77777777" w:rsidR="00C1670C" w:rsidRPr="00016CD7" w:rsidRDefault="00000000" w:rsidP="00DA5808">
            <w:r w:rsidRPr="00016CD7">
              <w:t>Doutorado</w:t>
            </w:r>
          </w:p>
        </w:tc>
        <w:tc>
          <w:tcPr>
            <w:tcW w:w="0" w:type="auto"/>
            <w:vAlign w:val="center"/>
          </w:tcPr>
          <w:p w14:paraId="6D03F684" w14:textId="77777777" w:rsidR="00C1670C" w:rsidRPr="00016CD7" w:rsidRDefault="00000000" w:rsidP="00DA5808">
            <w:pPr>
              <w:jc w:val="center"/>
            </w:pPr>
            <w:r w:rsidRPr="00016CD7">
              <w:t>1,0</w:t>
            </w:r>
          </w:p>
        </w:tc>
        <w:tc>
          <w:tcPr>
            <w:tcW w:w="0" w:type="auto"/>
            <w:vAlign w:val="center"/>
          </w:tcPr>
          <w:p w14:paraId="4C1512F9" w14:textId="77777777" w:rsidR="00C1670C" w:rsidRPr="00016CD7" w:rsidRDefault="00000000" w:rsidP="00DA5808">
            <w:pPr>
              <w:jc w:val="center"/>
            </w:pPr>
            <w:r w:rsidRPr="00016CD7">
              <w:t>10</w:t>
            </w:r>
          </w:p>
        </w:tc>
        <w:tc>
          <w:tcPr>
            <w:tcW w:w="0" w:type="auto"/>
          </w:tcPr>
          <w:p w14:paraId="5F85BF62" w14:textId="77777777" w:rsidR="00C1670C" w:rsidRPr="00016CD7" w:rsidRDefault="00C1670C" w:rsidP="00DA5808"/>
        </w:tc>
        <w:tc>
          <w:tcPr>
            <w:tcW w:w="0" w:type="auto"/>
          </w:tcPr>
          <w:p w14:paraId="290C0625" w14:textId="77777777" w:rsidR="00C1670C" w:rsidRPr="00016CD7" w:rsidRDefault="00C1670C" w:rsidP="00DA5808"/>
        </w:tc>
      </w:tr>
      <w:tr w:rsidR="00C1670C" w:rsidRPr="00016CD7" w14:paraId="54CAB425" w14:textId="77777777" w:rsidTr="00DA5808">
        <w:tc>
          <w:tcPr>
            <w:tcW w:w="0" w:type="auto"/>
          </w:tcPr>
          <w:p w14:paraId="3B677F18" w14:textId="77777777" w:rsidR="00C1670C" w:rsidRPr="00016CD7" w:rsidRDefault="00000000" w:rsidP="00DA5808">
            <w:r w:rsidRPr="00016CD7">
              <w:t>2.</w:t>
            </w:r>
          </w:p>
        </w:tc>
        <w:tc>
          <w:tcPr>
            <w:tcW w:w="0" w:type="auto"/>
          </w:tcPr>
          <w:p w14:paraId="0C83975C" w14:textId="77777777" w:rsidR="00C1670C" w:rsidRPr="00016CD7" w:rsidRDefault="00000000" w:rsidP="00DA5808">
            <w:r w:rsidRPr="00016CD7">
              <w:t>Mestrado</w:t>
            </w:r>
          </w:p>
        </w:tc>
        <w:tc>
          <w:tcPr>
            <w:tcW w:w="0" w:type="auto"/>
            <w:vAlign w:val="center"/>
          </w:tcPr>
          <w:p w14:paraId="2F525D85" w14:textId="77777777" w:rsidR="00C1670C" w:rsidRPr="00016CD7" w:rsidRDefault="00000000" w:rsidP="00DA5808">
            <w:pPr>
              <w:jc w:val="center"/>
            </w:pPr>
            <w:r w:rsidRPr="00016CD7">
              <w:t>0,5</w:t>
            </w:r>
          </w:p>
        </w:tc>
        <w:tc>
          <w:tcPr>
            <w:tcW w:w="0" w:type="auto"/>
            <w:vAlign w:val="center"/>
          </w:tcPr>
          <w:p w14:paraId="05DA7A88" w14:textId="77777777" w:rsidR="00C1670C" w:rsidRPr="00016CD7" w:rsidRDefault="00000000" w:rsidP="00DA5808">
            <w:pPr>
              <w:jc w:val="center"/>
            </w:pPr>
            <w:r w:rsidRPr="00016CD7">
              <w:t>0,5</w:t>
            </w:r>
          </w:p>
        </w:tc>
        <w:tc>
          <w:tcPr>
            <w:tcW w:w="0" w:type="auto"/>
          </w:tcPr>
          <w:p w14:paraId="299B6443" w14:textId="77777777" w:rsidR="00C1670C" w:rsidRPr="00016CD7" w:rsidRDefault="00C1670C" w:rsidP="00DA5808"/>
        </w:tc>
        <w:tc>
          <w:tcPr>
            <w:tcW w:w="0" w:type="auto"/>
          </w:tcPr>
          <w:p w14:paraId="4962224D" w14:textId="77777777" w:rsidR="00C1670C" w:rsidRPr="00016CD7" w:rsidRDefault="00C1670C" w:rsidP="00DA5808"/>
        </w:tc>
      </w:tr>
      <w:tr w:rsidR="00C1670C" w:rsidRPr="00016CD7" w14:paraId="20CBA02C" w14:textId="77777777" w:rsidTr="00DA5808">
        <w:tc>
          <w:tcPr>
            <w:tcW w:w="0" w:type="auto"/>
          </w:tcPr>
          <w:p w14:paraId="7F6DD6EA" w14:textId="77777777" w:rsidR="00C1670C" w:rsidRPr="00016CD7" w:rsidRDefault="00000000" w:rsidP="00DA5808">
            <w:r w:rsidRPr="00016CD7">
              <w:t>3.</w:t>
            </w:r>
          </w:p>
        </w:tc>
        <w:tc>
          <w:tcPr>
            <w:tcW w:w="0" w:type="auto"/>
          </w:tcPr>
          <w:p w14:paraId="33DAC94B" w14:textId="77777777" w:rsidR="00C1670C" w:rsidRPr="00016CD7" w:rsidRDefault="00000000" w:rsidP="00DA5808">
            <w:r w:rsidRPr="00016CD7">
              <w:t>Capítulo de livro publicado</w:t>
            </w:r>
          </w:p>
        </w:tc>
        <w:tc>
          <w:tcPr>
            <w:tcW w:w="0" w:type="auto"/>
            <w:vAlign w:val="center"/>
          </w:tcPr>
          <w:p w14:paraId="6B690681" w14:textId="77777777" w:rsidR="00C1670C" w:rsidRPr="00016CD7" w:rsidRDefault="00000000" w:rsidP="00DA5808">
            <w:pPr>
              <w:jc w:val="center"/>
            </w:pPr>
            <w:r w:rsidRPr="00016CD7">
              <w:t>0,25 por capítulo</w:t>
            </w:r>
          </w:p>
        </w:tc>
        <w:tc>
          <w:tcPr>
            <w:tcW w:w="0" w:type="auto"/>
            <w:vAlign w:val="center"/>
          </w:tcPr>
          <w:p w14:paraId="372B6EE9" w14:textId="77777777" w:rsidR="00C1670C" w:rsidRPr="00016CD7" w:rsidRDefault="00000000" w:rsidP="00DA5808">
            <w:pPr>
              <w:jc w:val="center"/>
            </w:pPr>
            <w:r w:rsidRPr="00016CD7">
              <w:t>1,0</w:t>
            </w:r>
          </w:p>
        </w:tc>
        <w:tc>
          <w:tcPr>
            <w:tcW w:w="0" w:type="auto"/>
          </w:tcPr>
          <w:p w14:paraId="184AB7CA" w14:textId="77777777" w:rsidR="00C1670C" w:rsidRPr="00016CD7" w:rsidRDefault="00C1670C" w:rsidP="00DA5808"/>
        </w:tc>
        <w:tc>
          <w:tcPr>
            <w:tcW w:w="0" w:type="auto"/>
          </w:tcPr>
          <w:p w14:paraId="05797D61" w14:textId="77777777" w:rsidR="00C1670C" w:rsidRPr="00016CD7" w:rsidRDefault="00C1670C" w:rsidP="00DA5808"/>
        </w:tc>
      </w:tr>
      <w:tr w:rsidR="00C1670C" w:rsidRPr="00016CD7" w14:paraId="5AC0422E" w14:textId="77777777" w:rsidTr="00DA5808">
        <w:tc>
          <w:tcPr>
            <w:tcW w:w="0" w:type="auto"/>
          </w:tcPr>
          <w:p w14:paraId="3ECC78B9" w14:textId="77777777" w:rsidR="00C1670C" w:rsidRPr="00016CD7" w:rsidRDefault="00000000" w:rsidP="00DA5808">
            <w:r w:rsidRPr="00016CD7">
              <w:t>4.</w:t>
            </w:r>
          </w:p>
        </w:tc>
        <w:tc>
          <w:tcPr>
            <w:tcW w:w="0" w:type="auto"/>
          </w:tcPr>
          <w:p w14:paraId="454028A6" w14:textId="77777777" w:rsidR="00C1670C" w:rsidRPr="00016CD7" w:rsidRDefault="00000000" w:rsidP="00DA5808">
            <w:r w:rsidRPr="00016CD7">
              <w:t>Artigos científicos publicados, últimos cinco anos, em revistas com Qualis CAPES</w:t>
            </w:r>
          </w:p>
        </w:tc>
        <w:tc>
          <w:tcPr>
            <w:tcW w:w="0" w:type="auto"/>
            <w:vAlign w:val="center"/>
          </w:tcPr>
          <w:p w14:paraId="4964412B" w14:textId="77777777" w:rsidR="00C1670C" w:rsidRPr="00016CD7" w:rsidRDefault="00000000" w:rsidP="00DA5808">
            <w:pPr>
              <w:jc w:val="center"/>
            </w:pPr>
            <w:r w:rsidRPr="00016CD7">
              <w:t>0,5 por artigo</w:t>
            </w:r>
          </w:p>
        </w:tc>
        <w:tc>
          <w:tcPr>
            <w:tcW w:w="0" w:type="auto"/>
            <w:vAlign w:val="center"/>
          </w:tcPr>
          <w:p w14:paraId="2624F8CC" w14:textId="77777777" w:rsidR="00C1670C" w:rsidRPr="00016CD7" w:rsidRDefault="00000000" w:rsidP="00DA5808">
            <w:pPr>
              <w:jc w:val="center"/>
            </w:pPr>
            <w:r w:rsidRPr="00016CD7">
              <w:t>1,5</w:t>
            </w:r>
          </w:p>
        </w:tc>
        <w:tc>
          <w:tcPr>
            <w:tcW w:w="0" w:type="auto"/>
          </w:tcPr>
          <w:p w14:paraId="73696C58" w14:textId="77777777" w:rsidR="00C1670C" w:rsidRPr="00016CD7" w:rsidRDefault="00C1670C" w:rsidP="00DA5808"/>
        </w:tc>
        <w:tc>
          <w:tcPr>
            <w:tcW w:w="0" w:type="auto"/>
          </w:tcPr>
          <w:p w14:paraId="2E6E5BB0" w14:textId="77777777" w:rsidR="00C1670C" w:rsidRPr="00016CD7" w:rsidRDefault="00C1670C" w:rsidP="00DA5808"/>
        </w:tc>
      </w:tr>
      <w:tr w:rsidR="00C1670C" w:rsidRPr="00016CD7" w14:paraId="1ABD75AB" w14:textId="77777777" w:rsidTr="00DA5808">
        <w:tc>
          <w:tcPr>
            <w:tcW w:w="0" w:type="auto"/>
          </w:tcPr>
          <w:p w14:paraId="1CB7D759" w14:textId="77777777" w:rsidR="00C1670C" w:rsidRPr="00016CD7" w:rsidRDefault="00000000" w:rsidP="00DA5808">
            <w:r w:rsidRPr="00016CD7">
              <w:t>5.</w:t>
            </w:r>
          </w:p>
        </w:tc>
        <w:tc>
          <w:tcPr>
            <w:tcW w:w="0" w:type="auto"/>
          </w:tcPr>
          <w:p w14:paraId="53CD35BE" w14:textId="77777777" w:rsidR="00C1670C" w:rsidRPr="00016CD7" w:rsidRDefault="00000000" w:rsidP="00DA5808">
            <w:r w:rsidRPr="00016CD7">
              <w:t>Experiência em orientação com IC</w:t>
            </w:r>
          </w:p>
        </w:tc>
        <w:tc>
          <w:tcPr>
            <w:tcW w:w="0" w:type="auto"/>
            <w:vAlign w:val="center"/>
          </w:tcPr>
          <w:p w14:paraId="02938DA6" w14:textId="77777777" w:rsidR="00C1670C" w:rsidRPr="00016CD7" w:rsidRDefault="00000000" w:rsidP="00DA5808">
            <w:pPr>
              <w:jc w:val="center"/>
            </w:pPr>
            <w:r w:rsidRPr="00016CD7">
              <w:t>0,25</w:t>
            </w:r>
          </w:p>
        </w:tc>
        <w:tc>
          <w:tcPr>
            <w:tcW w:w="0" w:type="auto"/>
            <w:vAlign w:val="center"/>
          </w:tcPr>
          <w:p w14:paraId="71ADC1B0" w14:textId="77777777" w:rsidR="00C1670C" w:rsidRPr="00016CD7" w:rsidRDefault="00000000" w:rsidP="00DA5808">
            <w:pPr>
              <w:jc w:val="center"/>
            </w:pPr>
            <w:r w:rsidRPr="00016CD7">
              <w:t>1,0</w:t>
            </w:r>
          </w:p>
        </w:tc>
        <w:tc>
          <w:tcPr>
            <w:tcW w:w="0" w:type="auto"/>
          </w:tcPr>
          <w:p w14:paraId="31EC7979" w14:textId="77777777" w:rsidR="00C1670C" w:rsidRPr="00016CD7" w:rsidRDefault="00C1670C" w:rsidP="00DA5808"/>
        </w:tc>
        <w:tc>
          <w:tcPr>
            <w:tcW w:w="0" w:type="auto"/>
          </w:tcPr>
          <w:p w14:paraId="57FCDD2A" w14:textId="77777777" w:rsidR="00C1670C" w:rsidRPr="00016CD7" w:rsidRDefault="00C1670C" w:rsidP="00DA5808"/>
        </w:tc>
      </w:tr>
      <w:tr w:rsidR="00C1670C" w:rsidRPr="00016CD7" w14:paraId="3867B44D" w14:textId="77777777" w:rsidTr="00DA5808">
        <w:tc>
          <w:tcPr>
            <w:tcW w:w="0" w:type="auto"/>
          </w:tcPr>
          <w:p w14:paraId="7157D9B0" w14:textId="77777777" w:rsidR="00C1670C" w:rsidRPr="00016CD7" w:rsidRDefault="00000000" w:rsidP="00DA5808">
            <w:r w:rsidRPr="00016CD7">
              <w:t>6.</w:t>
            </w:r>
          </w:p>
        </w:tc>
        <w:tc>
          <w:tcPr>
            <w:tcW w:w="0" w:type="auto"/>
          </w:tcPr>
          <w:p w14:paraId="52473A75" w14:textId="312BBF1A" w:rsidR="00C1670C" w:rsidRPr="00016CD7" w:rsidRDefault="00DA5808" w:rsidP="00DA5808">
            <w:r w:rsidRPr="00016CD7">
              <w:t>Participação em banca de final de curso de graduação</w:t>
            </w:r>
          </w:p>
        </w:tc>
        <w:tc>
          <w:tcPr>
            <w:tcW w:w="0" w:type="auto"/>
            <w:vAlign w:val="center"/>
          </w:tcPr>
          <w:p w14:paraId="119A8EB9" w14:textId="77777777" w:rsidR="00C1670C" w:rsidRPr="00016CD7" w:rsidRDefault="00000000" w:rsidP="00DA5808">
            <w:pPr>
              <w:jc w:val="center"/>
            </w:pPr>
            <w:r w:rsidRPr="00016CD7">
              <w:t>0,25</w:t>
            </w:r>
          </w:p>
        </w:tc>
        <w:tc>
          <w:tcPr>
            <w:tcW w:w="0" w:type="auto"/>
            <w:vAlign w:val="center"/>
          </w:tcPr>
          <w:p w14:paraId="7161F81D" w14:textId="77777777" w:rsidR="00C1670C" w:rsidRPr="00016CD7" w:rsidRDefault="00000000" w:rsidP="00DA5808">
            <w:pPr>
              <w:jc w:val="center"/>
            </w:pPr>
            <w:r w:rsidRPr="00016CD7">
              <w:t>0,5</w:t>
            </w:r>
          </w:p>
        </w:tc>
        <w:tc>
          <w:tcPr>
            <w:tcW w:w="0" w:type="auto"/>
          </w:tcPr>
          <w:p w14:paraId="5678777B" w14:textId="77777777" w:rsidR="00C1670C" w:rsidRPr="00016CD7" w:rsidRDefault="00C1670C" w:rsidP="00DA5808"/>
        </w:tc>
        <w:tc>
          <w:tcPr>
            <w:tcW w:w="0" w:type="auto"/>
          </w:tcPr>
          <w:p w14:paraId="668C88C4" w14:textId="77777777" w:rsidR="00C1670C" w:rsidRPr="00016CD7" w:rsidRDefault="00C1670C" w:rsidP="00DA5808"/>
        </w:tc>
      </w:tr>
      <w:tr w:rsidR="00C1670C" w:rsidRPr="00016CD7" w14:paraId="022DE438" w14:textId="77777777" w:rsidTr="00DA5808">
        <w:tc>
          <w:tcPr>
            <w:tcW w:w="0" w:type="auto"/>
          </w:tcPr>
          <w:p w14:paraId="7D7CB36E" w14:textId="77777777" w:rsidR="00C1670C" w:rsidRPr="00016CD7" w:rsidRDefault="00000000" w:rsidP="00DA5808">
            <w:r w:rsidRPr="00016CD7">
              <w:t>7.</w:t>
            </w:r>
          </w:p>
        </w:tc>
        <w:tc>
          <w:tcPr>
            <w:tcW w:w="0" w:type="auto"/>
          </w:tcPr>
          <w:p w14:paraId="33FC6B69" w14:textId="77777777" w:rsidR="00C1670C" w:rsidRPr="00016CD7" w:rsidRDefault="00000000" w:rsidP="00DA5808">
            <w:r w:rsidRPr="00016CD7">
              <w:t>Participação em banca de qualificação ou defesa de mestrado</w:t>
            </w:r>
          </w:p>
        </w:tc>
        <w:tc>
          <w:tcPr>
            <w:tcW w:w="0" w:type="auto"/>
            <w:vAlign w:val="center"/>
          </w:tcPr>
          <w:p w14:paraId="75B17D13" w14:textId="77777777" w:rsidR="00C1670C" w:rsidRPr="00016CD7" w:rsidRDefault="00000000" w:rsidP="00DA5808">
            <w:pPr>
              <w:jc w:val="center"/>
            </w:pPr>
            <w:r w:rsidRPr="00016CD7">
              <w:t>0,25</w:t>
            </w:r>
          </w:p>
        </w:tc>
        <w:tc>
          <w:tcPr>
            <w:tcW w:w="0" w:type="auto"/>
            <w:vAlign w:val="center"/>
          </w:tcPr>
          <w:p w14:paraId="35182B41" w14:textId="77777777" w:rsidR="00C1670C" w:rsidRPr="00016CD7" w:rsidRDefault="00000000" w:rsidP="00DA5808">
            <w:pPr>
              <w:jc w:val="center"/>
            </w:pPr>
            <w:r w:rsidRPr="00016CD7">
              <w:t>0,5</w:t>
            </w:r>
          </w:p>
        </w:tc>
        <w:tc>
          <w:tcPr>
            <w:tcW w:w="0" w:type="auto"/>
          </w:tcPr>
          <w:p w14:paraId="7B401F12" w14:textId="77777777" w:rsidR="00C1670C" w:rsidRPr="00016CD7" w:rsidRDefault="00C1670C" w:rsidP="00DA5808"/>
        </w:tc>
        <w:tc>
          <w:tcPr>
            <w:tcW w:w="0" w:type="auto"/>
          </w:tcPr>
          <w:p w14:paraId="65F4FA29" w14:textId="77777777" w:rsidR="00C1670C" w:rsidRPr="00016CD7" w:rsidRDefault="00C1670C" w:rsidP="00DA5808"/>
        </w:tc>
      </w:tr>
      <w:tr w:rsidR="00C1670C" w:rsidRPr="00016CD7" w14:paraId="53EA371E" w14:textId="77777777" w:rsidTr="00DA5808">
        <w:tc>
          <w:tcPr>
            <w:tcW w:w="0" w:type="auto"/>
          </w:tcPr>
          <w:p w14:paraId="3598EC58" w14:textId="77777777" w:rsidR="00C1670C" w:rsidRPr="00016CD7" w:rsidRDefault="00000000" w:rsidP="00DA5808">
            <w:r w:rsidRPr="00016CD7">
              <w:t>8.</w:t>
            </w:r>
          </w:p>
        </w:tc>
        <w:tc>
          <w:tcPr>
            <w:tcW w:w="0" w:type="auto"/>
          </w:tcPr>
          <w:p w14:paraId="46AFC80F" w14:textId="77777777" w:rsidR="00C1670C" w:rsidRPr="00016CD7" w:rsidRDefault="00000000" w:rsidP="00DA5808">
            <w:r w:rsidRPr="00016CD7">
              <w:t>Participação em banca de qualificação de doutorado ou defesa de doutorado</w:t>
            </w:r>
          </w:p>
        </w:tc>
        <w:tc>
          <w:tcPr>
            <w:tcW w:w="0" w:type="auto"/>
            <w:vAlign w:val="center"/>
          </w:tcPr>
          <w:p w14:paraId="609ABAFE" w14:textId="77777777" w:rsidR="00C1670C" w:rsidRPr="00016CD7" w:rsidRDefault="00000000" w:rsidP="00DA5808">
            <w:pPr>
              <w:jc w:val="center"/>
            </w:pPr>
            <w:r w:rsidRPr="00016CD7">
              <w:t>0,25</w:t>
            </w:r>
          </w:p>
        </w:tc>
        <w:tc>
          <w:tcPr>
            <w:tcW w:w="0" w:type="auto"/>
            <w:vAlign w:val="center"/>
          </w:tcPr>
          <w:p w14:paraId="2B04906B" w14:textId="77777777" w:rsidR="00C1670C" w:rsidRPr="00016CD7" w:rsidRDefault="00000000" w:rsidP="00DA5808">
            <w:pPr>
              <w:jc w:val="center"/>
            </w:pPr>
            <w:r w:rsidRPr="00016CD7">
              <w:t>0,5</w:t>
            </w:r>
          </w:p>
        </w:tc>
        <w:tc>
          <w:tcPr>
            <w:tcW w:w="0" w:type="auto"/>
          </w:tcPr>
          <w:p w14:paraId="69253328" w14:textId="77777777" w:rsidR="00C1670C" w:rsidRPr="00016CD7" w:rsidRDefault="00C1670C" w:rsidP="00DA5808"/>
        </w:tc>
        <w:tc>
          <w:tcPr>
            <w:tcW w:w="0" w:type="auto"/>
          </w:tcPr>
          <w:p w14:paraId="53288103" w14:textId="77777777" w:rsidR="00C1670C" w:rsidRPr="00016CD7" w:rsidRDefault="00C1670C" w:rsidP="00DA5808"/>
        </w:tc>
      </w:tr>
      <w:tr w:rsidR="00C1670C" w:rsidRPr="00016CD7" w14:paraId="2EE2B223" w14:textId="77777777" w:rsidTr="00DA5808">
        <w:tc>
          <w:tcPr>
            <w:tcW w:w="0" w:type="auto"/>
          </w:tcPr>
          <w:p w14:paraId="5B514A5F" w14:textId="77777777" w:rsidR="00C1670C" w:rsidRPr="00016CD7" w:rsidRDefault="00000000" w:rsidP="00DA5808">
            <w:r w:rsidRPr="00016CD7">
              <w:t>9.</w:t>
            </w:r>
          </w:p>
        </w:tc>
        <w:tc>
          <w:tcPr>
            <w:tcW w:w="0" w:type="auto"/>
          </w:tcPr>
          <w:p w14:paraId="589EFB7F" w14:textId="77777777" w:rsidR="00C1670C" w:rsidRPr="00016CD7" w:rsidRDefault="00000000" w:rsidP="00DA5808">
            <w:r w:rsidRPr="00016CD7">
              <w:t>Cargo administrativo</w:t>
            </w:r>
          </w:p>
        </w:tc>
        <w:tc>
          <w:tcPr>
            <w:tcW w:w="0" w:type="auto"/>
            <w:vAlign w:val="center"/>
          </w:tcPr>
          <w:p w14:paraId="662320EF" w14:textId="77777777" w:rsidR="00C1670C" w:rsidRPr="00016CD7" w:rsidRDefault="00000000" w:rsidP="00DA5808">
            <w:pPr>
              <w:jc w:val="center"/>
            </w:pPr>
            <w:r w:rsidRPr="00016CD7">
              <w:t>0,25</w:t>
            </w:r>
          </w:p>
        </w:tc>
        <w:tc>
          <w:tcPr>
            <w:tcW w:w="0" w:type="auto"/>
            <w:vAlign w:val="center"/>
          </w:tcPr>
          <w:p w14:paraId="6CB35CF1" w14:textId="77777777" w:rsidR="00C1670C" w:rsidRPr="00016CD7" w:rsidRDefault="00000000" w:rsidP="00DA5808">
            <w:pPr>
              <w:jc w:val="center"/>
            </w:pPr>
            <w:r w:rsidRPr="00016CD7">
              <w:t>0,5</w:t>
            </w:r>
          </w:p>
        </w:tc>
        <w:tc>
          <w:tcPr>
            <w:tcW w:w="0" w:type="auto"/>
          </w:tcPr>
          <w:p w14:paraId="38018DE0" w14:textId="77777777" w:rsidR="00C1670C" w:rsidRPr="00016CD7" w:rsidRDefault="00C1670C" w:rsidP="00DA5808"/>
        </w:tc>
        <w:tc>
          <w:tcPr>
            <w:tcW w:w="0" w:type="auto"/>
          </w:tcPr>
          <w:p w14:paraId="2EAC9BD3" w14:textId="77777777" w:rsidR="00C1670C" w:rsidRPr="00016CD7" w:rsidRDefault="00C1670C" w:rsidP="00DA5808"/>
        </w:tc>
      </w:tr>
      <w:tr w:rsidR="00C1670C" w:rsidRPr="00016CD7" w14:paraId="0AA6E9A9" w14:textId="77777777" w:rsidTr="00DA5808">
        <w:tc>
          <w:tcPr>
            <w:tcW w:w="0" w:type="auto"/>
          </w:tcPr>
          <w:p w14:paraId="49D8C34E" w14:textId="77777777" w:rsidR="00C1670C" w:rsidRPr="00016CD7" w:rsidRDefault="00000000" w:rsidP="00DA5808">
            <w:r w:rsidRPr="00016CD7">
              <w:t>10.</w:t>
            </w:r>
          </w:p>
        </w:tc>
        <w:tc>
          <w:tcPr>
            <w:tcW w:w="0" w:type="auto"/>
          </w:tcPr>
          <w:p w14:paraId="1BC951F8" w14:textId="77777777" w:rsidR="00C1670C" w:rsidRPr="00016CD7" w:rsidRDefault="00000000" w:rsidP="00DA5808">
            <w:r w:rsidRPr="00016CD7">
              <w:t>Membro de corpo editorial de revista científica</w:t>
            </w:r>
          </w:p>
        </w:tc>
        <w:tc>
          <w:tcPr>
            <w:tcW w:w="0" w:type="auto"/>
            <w:vAlign w:val="center"/>
          </w:tcPr>
          <w:p w14:paraId="155A4747" w14:textId="77777777" w:rsidR="00C1670C" w:rsidRPr="00016CD7" w:rsidRDefault="00000000" w:rsidP="00DA5808">
            <w:pPr>
              <w:jc w:val="center"/>
            </w:pPr>
            <w:r w:rsidRPr="00016CD7">
              <w:t>0,25</w:t>
            </w:r>
          </w:p>
        </w:tc>
        <w:tc>
          <w:tcPr>
            <w:tcW w:w="0" w:type="auto"/>
            <w:vAlign w:val="center"/>
          </w:tcPr>
          <w:p w14:paraId="436D1A67" w14:textId="77777777" w:rsidR="00C1670C" w:rsidRPr="00016CD7" w:rsidRDefault="00000000" w:rsidP="00DA5808">
            <w:pPr>
              <w:jc w:val="center"/>
            </w:pPr>
            <w:r w:rsidRPr="00016CD7">
              <w:t>0,5</w:t>
            </w:r>
          </w:p>
        </w:tc>
        <w:tc>
          <w:tcPr>
            <w:tcW w:w="0" w:type="auto"/>
          </w:tcPr>
          <w:p w14:paraId="4B9AB051" w14:textId="77777777" w:rsidR="00C1670C" w:rsidRPr="00016CD7" w:rsidRDefault="00C1670C" w:rsidP="00DA5808"/>
        </w:tc>
        <w:tc>
          <w:tcPr>
            <w:tcW w:w="0" w:type="auto"/>
          </w:tcPr>
          <w:p w14:paraId="086AF789" w14:textId="77777777" w:rsidR="00C1670C" w:rsidRPr="00016CD7" w:rsidRDefault="00C1670C" w:rsidP="00DA5808"/>
        </w:tc>
      </w:tr>
      <w:tr w:rsidR="00C1670C" w:rsidRPr="00016CD7" w14:paraId="33DC163C" w14:textId="77777777" w:rsidTr="00DA5808">
        <w:tc>
          <w:tcPr>
            <w:tcW w:w="0" w:type="auto"/>
          </w:tcPr>
          <w:p w14:paraId="405EB649" w14:textId="77777777" w:rsidR="00C1670C" w:rsidRPr="00016CD7" w:rsidRDefault="00000000" w:rsidP="00DA5808">
            <w:r w:rsidRPr="00016CD7">
              <w:t>11.</w:t>
            </w:r>
          </w:p>
        </w:tc>
        <w:tc>
          <w:tcPr>
            <w:tcW w:w="0" w:type="auto"/>
          </w:tcPr>
          <w:p w14:paraId="0C83E9B6" w14:textId="77777777" w:rsidR="00C1670C" w:rsidRPr="00016CD7" w:rsidRDefault="00000000" w:rsidP="00DA5808">
            <w:r w:rsidRPr="00016CD7">
              <w:t>Trabalho completo ou resumo expandido publicado em anais de eventos científicos nos últimos cinco anos</w:t>
            </w:r>
          </w:p>
        </w:tc>
        <w:tc>
          <w:tcPr>
            <w:tcW w:w="0" w:type="auto"/>
            <w:vAlign w:val="center"/>
          </w:tcPr>
          <w:p w14:paraId="3BA9A0C4" w14:textId="77777777" w:rsidR="00C1670C" w:rsidRPr="00016CD7" w:rsidRDefault="00000000" w:rsidP="00DA5808">
            <w:pPr>
              <w:jc w:val="center"/>
            </w:pPr>
            <w:r w:rsidRPr="00016CD7">
              <w:t>0,25</w:t>
            </w:r>
          </w:p>
        </w:tc>
        <w:tc>
          <w:tcPr>
            <w:tcW w:w="0" w:type="auto"/>
            <w:vAlign w:val="center"/>
          </w:tcPr>
          <w:p w14:paraId="75895B23" w14:textId="77777777" w:rsidR="00C1670C" w:rsidRPr="00016CD7" w:rsidRDefault="00000000" w:rsidP="00DA5808">
            <w:pPr>
              <w:jc w:val="center"/>
            </w:pPr>
            <w:r w:rsidRPr="00016CD7">
              <w:t>1,0</w:t>
            </w:r>
          </w:p>
        </w:tc>
        <w:tc>
          <w:tcPr>
            <w:tcW w:w="0" w:type="auto"/>
          </w:tcPr>
          <w:p w14:paraId="317A490C" w14:textId="77777777" w:rsidR="00C1670C" w:rsidRPr="00016CD7" w:rsidRDefault="00C1670C" w:rsidP="00DA5808"/>
        </w:tc>
        <w:tc>
          <w:tcPr>
            <w:tcW w:w="0" w:type="auto"/>
          </w:tcPr>
          <w:p w14:paraId="3B512A99" w14:textId="77777777" w:rsidR="00C1670C" w:rsidRPr="00016CD7" w:rsidRDefault="00C1670C" w:rsidP="00DA5808"/>
        </w:tc>
      </w:tr>
      <w:tr w:rsidR="00C1670C" w:rsidRPr="00016CD7" w14:paraId="2760A8FD" w14:textId="77777777" w:rsidTr="00DA5808">
        <w:tc>
          <w:tcPr>
            <w:tcW w:w="0" w:type="auto"/>
          </w:tcPr>
          <w:p w14:paraId="1D4DCFCB" w14:textId="77777777" w:rsidR="00C1670C" w:rsidRPr="00016CD7" w:rsidRDefault="00000000" w:rsidP="00DA5808">
            <w:r w:rsidRPr="00016CD7">
              <w:t>12.</w:t>
            </w:r>
          </w:p>
        </w:tc>
        <w:tc>
          <w:tcPr>
            <w:tcW w:w="0" w:type="auto"/>
          </w:tcPr>
          <w:p w14:paraId="4D2969F9" w14:textId="77777777" w:rsidR="00C1670C" w:rsidRPr="00016CD7" w:rsidRDefault="00000000" w:rsidP="00DA5808">
            <w:r w:rsidRPr="00016CD7">
              <w:t>Resumo publicado em anais de Congressos nos últimos cinco anos (dois por ano)</w:t>
            </w:r>
          </w:p>
        </w:tc>
        <w:tc>
          <w:tcPr>
            <w:tcW w:w="0" w:type="auto"/>
            <w:vAlign w:val="center"/>
          </w:tcPr>
          <w:p w14:paraId="48D35D62" w14:textId="77777777" w:rsidR="00C1670C" w:rsidRPr="00016CD7" w:rsidRDefault="00000000" w:rsidP="00DA5808">
            <w:pPr>
              <w:jc w:val="center"/>
            </w:pPr>
            <w:r w:rsidRPr="00016CD7">
              <w:t>0,25</w:t>
            </w:r>
          </w:p>
        </w:tc>
        <w:tc>
          <w:tcPr>
            <w:tcW w:w="0" w:type="auto"/>
            <w:vAlign w:val="center"/>
          </w:tcPr>
          <w:p w14:paraId="6FB24FF7" w14:textId="77777777" w:rsidR="00C1670C" w:rsidRPr="00016CD7" w:rsidRDefault="00000000" w:rsidP="00DA5808">
            <w:pPr>
              <w:jc w:val="center"/>
            </w:pPr>
            <w:r w:rsidRPr="00016CD7">
              <w:t>0,5</w:t>
            </w:r>
          </w:p>
        </w:tc>
        <w:tc>
          <w:tcPr>
            <w:tcW w:w="0" w:type="auto"/>
          </w:tcPr>
          <w:p w14:paraId="26B2AEFE" w14:textId="77777777" w:rsidR="00C1670C" w:rsidRPr="00016CD7" w:rsidRDefault="00C1670C" w:rsidP="00DA5808"/>
        </w:tc>
        <w:tc>
          <w:tcPr>
            <w:tcW w:w="0" w:type="auto"/>
          </w:tcPr>
          <w:p w14:paraId="2FF00E48" w14:textId="77777777" w:rsidR="00C1670C" w:rsidRPr="00016CD7" w:rsidRDefault="00C1670C" w:rsidP="00DA5808"/>
        </w:tc>
      </w:tr>
      <w:tr w:rsidR="00C1670C" w:rsidRPr="00016CD7" w14:paraId="379C56BC" w14:textId="77777777" w:rsidTr="00DA5808">
        <w:tc>
          <w:tcPr>
            <w:tcW w:w="0" w:type="auto"/>
          </w:tcPr>
          <w:p w14:paraId="423FBAAA" w14:textId="77777777" w:rsidR="00C1670C" w:rsidRPr="00016CD7" w:rsidRDefault="00000000" w:rsidP="00DA5808">
            <w:r w:rsidRPr="00016CD7">
              <w:t>13.</w:t>
            </w:r>
          </w:p>
        </w:tc>
        <w:tc>
          <w:tcPr>
            <w:tcW w:w="0" w:type="auto"/>
          </w:tcPr>
          <w:p w14:paraId="21E8F3E9" w14:textId="77777777" w:rsidR="00C1670C" w:rsidRPr="00016CD7" w:rsidRDefault="00000000" w:rsidP="00DA5808">
            <w:r w:rsidRPr="00016CD7">
              <w:t>Especialização</w:t>
            </w:r>
          </w:p>
        </w:tc>
        <w:tc>
          <w:tcPr>
            <w:tcW w:w="0" w:type="auto"/>
            <w:vAlign w:val="center"/>
          </w:tcPr>
          <w:p w14:paraId="00E1F78F" w14:textId="77777777" w:rsidR="00C1670C" w:rsidRPr="00016CD7" w:rsidRDefault="00000000" w:rsidP="00DA5808">
            <w:pPr>
              <w:jc w:val="center"/>
            </w:pPr>
            <w:r w:rsidRPr="00016CD7">
              <w:t>0,25</w:t>
            </w:r>
          </w:p>
        </w:tc>
        <w:tc>
          <w:tcPr>
            <w:tcW w:w="0" w:type="auto"/>
            <w:vAlign w:val="center"/>
          </w:tcPr>
          <w:p w14:paraId="77E2C81E" w14:textId="77777777" w:rsidR="00C1670C" w:rsidRPr="00016CD7" w:rsidRDefault="00000000" w:rsidP="00DA5808">
            <w:pPr>
              <w:jc w:val="center"/>
            </w:pPr>
            <w:r w:rsidRPr="00016CD7">
              <w:t>0,5</w:t>
            </w:r>
          </w:p>
        </w:tc>
        <w:tc>
          <w:tcPr>
            <w:tcW w:w="0" w:type="auto"/>
          </w:tcPr>
          <w:p w14:paraId="52241651" w14:textId="77777777" w:rsidR="00C1670C" w:rsidRPr="00016CD7" w:rsidRDefault="00C1670C" w:rsidP="00DA5808"/>
        </w:tc>
        <w:tc>
          <w:tcPr>
            <w:tcW w:w="0" w:type="auto"/>
          </w:tcPr>
          <w:p w14:paraId="4D790AB3" w14:textId="77777777" w:rsidR="00C1670C" w:rsidRPr="00016CD7" w:rsidRDefault="00C1670C" w:rsidP="00DA5808"/>
        </w:tc>
      </w:tr>
      <w:tr w:rsidR="00C1670C" w:rsidRPr="00016CD7" w14:paraId="3D6459AF" w14:textId="77777777" w:rsidTr="00DA5808">
        <w:trPr>
          <w:trHeight w:val="113"/>
        </w:trPr>
        <w:tc>
          <w:tcPr>
            <w:tcW w:w="0" w:type="auto"/>
            <w:gridSpan w:val="5"/>
            <w:shd w:val="clear" w:color="auto" w:fill="D9D9D9" w:themeFill="background1" w:themeFillShade="D9"/>
          </w:tcPr>
          <w:p w14:paraId="4E4BCDB3" w14:textId="77777777" w:rsidR="00C1670C" w:rsidRPr="00016CD7" w:rsidRDefault="00000000" w:rsidP="00DA5808">
            <w:pPr>
              <w:spacing w:line="240" w:lineRule="auto"/>
              <w:jc w:val="center"/>
              <w:rPr>
                <w:b/>
                <w:bCs/>
              </w:rPr>
            </w:pPr>
            <w:r w:rsidRPr="00016CD7">
              <w:rPr>
                <w:b/>
                <w:bCs/>
              </w:rPr>
              <w:t>PONTUAÇÃO TOTAL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D1F1B3A" w14:textId="77777777" w:rsidR="00C1670C" w:rsidRPr="00016CD7" w:rsidRDefault="00C1670C" w:rsidP="00DA5808"/>
        </w:tc>
      </w:tr>
    </w:tbl>
    <w:p w14:paraId="4DD171B4" w14:textId="77777777" w:rsidR="00C1670C" w:rsidRPr="00016CD7" w:rsidRDefault="00C1670C">
      <w:pPr>
        <w:spacing w:after="0"/>
        <w:rPr>
          <w:sz w:val="20"/>
          <w:szCs w:val="20"/>
        </w:rPr>
      </w:pPr>
    </w:p>
    <w:p w14:paraId="7703EC24" w14:textId="77777777" w:rsidR="00C1670C" w:rsidRDefault="00000000">
      <w:r w:rsidRPr="00016CD7">
        <w:t>O somatório dos pontos aprovados não pode ultrapassar 10 pontos.</w:t>
      </w:r>
    </w:p>
    <w:sectPr w:rsidR="00C1670C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0565C" w14:textId="77777777" w:rsidR="00EA093A" w:rsidRPr="00016CD7" w:rsidRDefault="00EA093A">
      <w:pPr>
        <w:spacing w:line="240" w:lineRule="auto"/>
      </w:pPr>
      <w:r w:rsidRPr="00016CD7">
        <w:separator/>
      </w:r>
    </w:p>
  </w:endnote>
  <w:endnote w:type="continuationSeparator" w:id="0">
    <w:p w14:paraId="5A380F3D" w14:textId="77777777" w:rsidR="00EA093A" w:rsidRPr="00016CD7" w:rsidRDefault="00EA093A">
      <w:pPr>
        <w:spacing w:line="240" w:lineRule="auto"/>
      </w:pPr>
      <w:r w:rsidRPr="00016CD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63AE8" w14:textId="77777777" w:rsidR="00EA093A" w:rsidRPr="00016CD7" w:rsidRDefault="00EA093A">
      <w:pPr>
        <w:spacing w:after="0"/>
      </w:pPr>
      <w:r w:rsidRPr="00016CD7">
        <w:separator/>
      </w:r>
    </w:p>
  </w:footnote>
  <w:footnote w:type="continuationSeparator" w:id="0">
    <w:p w14:paraId="7FCAAE60" w14:textId="77777777" w:rsidR="00EA093A" w:rsidRPr="00016CD7" w:rsidRDefault="00EA093A">
      <w:pPr>
        <w:spacing w:after="0"/>
      </w:pPr>
      <w:r w:rsidRPr="00016CD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226" w14:textId="77777777" w:rsidR="00724C84" w:rsidRPr="00724C84" w:rsidRDefault="00724C84" w:rsidP="00724C84">
    <w:pPr>
      <w:pStyle w:val="Cabealho"/>
      <w:jc w:val="center"/>
      <w:rPr>
        <w:rFonts w:ascii="Arial" w:eastAsia="SimSun" w:hAnsi="Arial" w:cs="Arial"/>
        <w:b/>
        <w:bCs/>
        <w:color w:val="000000"/>
        <w:sz w:val="24"/>
        <w:szCs w:val="24"/>
      </w:rPr>
    </w:pPr>
    <w:r w:rsidRPr="00724C84">
      <w:rPr>
        <w:rFonts w:ascii="Arial" w:eastAsia="SimSun" w:hAnsi="Arial" w:cs="Arial"/>
        <w:b/>
        <w:bCs/>
        <w:color w:val="000000"/>
        <w:sz w:val="24"/>
        <w:szCs w:val="24"/>
      </w:rPr>
      <w:t>ANEXO VI</w:t>
    </w:r>
  </w:p>
  <w:p w14:paraId="55B1889F" w14:textId="77777777" w:rsidR="00C1670C" w:rsidRPr="00724C84" w:rsidRDefault="00000000" w:rsidP="00724C84">
    <w:pPr>
      <w:pStyle w:val="Cabealho"/>
      <w:jc w:val="center"/>
      <w:rPr>
        <w:sz w:val="24"/>
        <w:szCs w:val="24"/>
      </w:rPr>
    </w:pPr>
    <w:r w:rsidRPr="00724C84">
      <w:rPr>
        <w:rFonts w:ascii="Arial" w:eastAsia="SimSun" w:hAnsi="Arial" w:cs="Arial"/>
        <w:b/>
        <w:bCs/>
        <w:color w:val="000000"/>
        <w:sz w:val="24"/>
        <w:szCs w:val="24"/>
      </w:rPr>
      <w:t>BAREMA PARA ANÁLISE DO CV LATTES DOCENTE-ORIENTADOR(A) PIBIC 002-2026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Numerada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Numerada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Commarcadores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Commarcadores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Numerad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Commarcadores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 w16cid:durableId="467818896">
    <w:abstractNumId w:val="2"/>
  </w:num>
  <w:num w:numId="2" w16cid:durableId="1982423027">
    <w:abstractNumId w:val="3"/>
  </w:num>
  <w:num w:numId="3" w16cid:durableId="1021475421">
    <w:abstractNumId w:val="1"/>
  </w:num>
  <w:num w:numId="4" w16cid:durableId="833060812">
    <w:abstractNumId w:val="0"/>
  </w:num>
  <w:num w:numId="5" w16cid:durableId="1945114978">
    <w:abstractNumId w:val="5"/>
  </w:num>
  <w:num w:numId="6" w16cid:durableId="16715171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6CD7"/>
    <w:rsid w:val="00034616"/>
    <w:rsid w:val="0006063C"/>
    <w:rsid w:val="0015074B"/>
    <w:rsid w:val="0029639D"/>
    <w:rsid w:val="00326F90"/>
    <w:rsid w:val="003F44FF"/>
    <w:rsid w:val="00724C84"/>
    <w:rsid w:val="00AA1D8D"/>
    <w:rsid w:val="00B47730"/>
    <w:rsid w:val="00C1670C"/>
    <w:rsid w:val="00CB0664"/>
    <w:rsid w:val="00DA5808"/>
    <w:rsid w:val="00EA093A"/>
    <w:rsid w:val="00FC693F"/>
    <w:rsid w:val="245025ED"/>
    <w:rsid w:val="4CD3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50B136"/>
  <w14:defaultImageDpi w14:val="300"/>
  <w15:docId w15:val="{A58E822E-6F3B-4C6C-9F6F-99FD02831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/>
    <w:lsdException w:name="toa heading" w:semiHidden="1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/>
    <w:lsdException w:name="Body Text Indent" w:semiHidden="1" w:unhideWhenUsed="1"/>
    <w:lsdException w:name="List Continue" w:unhideWhenUsed="1"/>
    <w:lsdException w:name="List Continue 2" w:unhideWhenUsed="1"/>
    <w:lsdException w:name="List Continue 3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paragraph" w:styleId="Lista">
    <w:name w:val="List"/>
    <w:basedOn w:val="Normal"/>
    <w:uiPriority w:val="99"/>
    <w:unhideWhenUsed/>
    <w:pPr>
      <w:ind w:left="360" w:hanging="36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pPr>
      <w:spacing w:after="120"/>
    </w:pPr>
  </w:style>
  <w:style w:type="paragraph" w:styleId="Ttulo">
    <w:name w:val="Title"/>
    <w:basedOn w:val="Normal"/>
    <w:next w:val="Normal"/>
    <w:link w:val="Ttulo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Commarcadores3">
    <w:name w:val="List Bullet 3"/>
    <w:basedOn w:val="Normal"/>
    <w:uiPriority w:val="99"/>
    <w:unhideWhenUsed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Textodemacro">
    <w:name w:val="macro"/>
    <w:link w:val="Textodemacro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 w:cstheme="minorBidi"/>
      <w:lang w:val="en-US" w:eastAsia="en-US"/>
    </w:rPr>
  </w:style>
  <w:style w:type="paragraph" w:styleId="Listadecontinuao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Corpodetexto3">
    <w:name w:val="Body Text 3"/>
    <w:basedOn w:val="Normal"/>
    <w:link w:val="Corpodetexto3Char"/>
    <w:uiPriority w:val="99"/>
    <w:unhideWhenUsed/>
    <w:pPr>
      <w:spacing w:after="120"/>
    </w:pPr>
    <w:rPr>
      <w:sz w:val="16"/>
      <w:szCs w:val="16"/>
    </w:rPr>
  </w:style>
  <w:style w:type="paragraph" w:styleId="Numerada2">
    <w:name w:val="List Number 2"/>
    <w:basedOn w:val="Normal"/>
    <w:uiPriority w:val="99"/>
    <w:unhideWhenUsed/>
    <w:pPr>
      <w:numPr>
        <w:numId w:val="3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pPr>
      <w:spacing w:after="120" w:line="480" w:lineRule="auto"/>
    </w:p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Listadecontinuao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Legenda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adecontinuao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a3">
    <w:name w:val="List 3"/>
    <w:basedOn w:val="Normal"/>
    <w:uiPriority w:val="99"/>
    <w:unhideWhenUsed/>
    <w:pPr>
      <w:ind w:left="1080" w:hanging="360"/>
      <w:contextualSpacing/>
    </w:pPr>
  </w:style>
  <w:style w:type="paragraph" w:styleId="Numerada3">
    <w:name w:val="List Number 3"/>
    <w:basedOn w:val="Normal"/>
    <w:uiPriority w:val="99"/>
    <w:unhideWhenUsed/>
    <w:qFormat/>
    <w:pPr>
      <w:numPr>
        <w:numId w:val="4"/>
      </w:numPr>
      <w:contextualSpacing/>
    </w:pPr>
  </w:style>
  <w:style w:type="paragraph" w:styleId="Subttulo">
    <w:name w:val="Subtitle"/>
    <w:basedOn w:val="Normal"/>
    <w:next w:val="Normal"/>
    <w:link w:val="SubttuloChar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2">
    <w:name w:val="List 2"/>
    <w:basedOn w:val="Normal"/>
    <w:uiPriority w:val="99"/>
    <w:unhideWhenUsed/>
    <w:pPr>
      <w:ind w:left="720" w:hanging="360"/>
      <w:contextualSpacing/>
    </w:pPr>
  </w:style>
  <w:style w:type="paragraph" w:styleId="Commarcadores">
    <w:name w:val="List Bullet"/>
    <w:basedOn w:val="Normal"/>
    <w:uiPriority w:val="99"/>
    <w:unhideWhenUsed/>
    <w:pPr>
      <w:numPr>
        <w:numId w:val="5"/>
      </w:numPr>
      <w:contextualSpacing/>
    </w:pPr>
  </w:style>
  <w:style w:type="paragraph" w:styleId="Numerada">
    <w:name w:val="List Number"/>
    <w:basedOn w:val="Normal"/>
    <w:uiPriority w:val="99"/>
    <w:unhideWhenUsed/>
    <w:pPr>
      <w:numPr>
        <w:numId w:val="6"/>
      </w:numPr>
      <w:contextualSpacing/>
    </w:pPr>
  </w:style>
  <w:style w:type="table" w:styleId="Tabelacomgrade">
    <w:name w:val="Table Grid"/>
    <w:basedOn w:val="Tabe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  <w:style w:type="paragraph" w:styleId="SemEspaamento">
    <w:name w:val="No Spacing"/>
    <w:uiPriority w:val="1"/>
    <w:qFormat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Char">
    <w:name w:val="Título Char"/>
    <w:basedOn w:val="Fontepargpadro"/>
    <w:link w:val="Ttulo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tuloChar">
    <w:name w:val="Subtítulo Char"/>
    <w:basedOn w:val="Fontepargpadro"/>
    <w:link w:val="Subttulo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uiPriority w:val="99"/>
  </w:style>
  <w:style w:type="character" w:customStyle="1" w:styleId="Corpodetexto2Char">
    <w:name w:val="Corpo de texto 2 Char"/>
    <w:basedOn w:val="Fontepargpadro"/>
    <w:link w:val="Corpodetexto2"/>
    <w:uiPriority w:val="99"/>
  </w:style>
  <w:style w:type="character" w:customStyle="1" w:styleId="Corpodetexto3Char">
    <w:name w:val="Corpo de texto 3 Char"/>
    <w:basedOn w:val="Fontepargpadro"/>
    <w:link w:val="Corpodetexto3"/>
    <w:uiPriority w:val="99"/>
    <w:rPr>
      <w:sz w:val="16"/>
      <w:szCs w:val="16"/>
    </w:rPr>
  </w:style>
  <w:style w:type="character" w:customStyle="1" w:styleId="TextodemacroChar">
    <w:name w:val="Texto de macro Char"/>
    <w:basedOn w:val="Fontepargpadro"/>
    <w:link w:val="Textodemacro"/>
    <w:uiPriority w:val="99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Ttulo6Char">
    <w:name w:val="Título 6 Char"/>
    <w:basedOn w:val="Fontepargpadro"/>
    <w:link w:val="Ttulo6"/>
    <w:uiPriority w:val="9"/>
    <w:semiHidden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Ttulo7Char">
    <w:name w:val="Título 7 Char"/>
    <w:basedOn w:val="Fontepargpadro"/>
    <w:link w:val="Ttulo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Pr>
      <w:b/>
      <w:bCs/>
      <w:i/>
      <w:iCs/>
      <w:color w:val="4F81BD" w:themeColor="accent1"/>
    </w:rPr>
  </w:style>
  <w:style w:type="character" w:customStyle="1" w:styleId="nfaseSutil1">
    <w:name w:val="Ênfase Sutil1"/>
    <w:basedOn w:val="Fontepargpadro"/>
    <w:uiPriority w:val="19"/>
    <w:qFormat/>
    <w:rPr>
      <w:i/>
      <w:iCs/>
      <w:color w:val="7F7F7F" w:themeColor="text1" w:themeTint="80"/>
    </w:rPr>
  </w:style>
  <w:style w:type="character" w:customStyle="1" w:styleId="nfaseIntensa1">
    <w:name w:val="Ênfase Intensa1"/>
    <w:basedOn w:val="Fontepargpadro"/>
    <w:uiPriority w:val="21"/>
    <w:qFormat/>
    <w:rPr>
      <w:b/>
      <w:bCs/>
      <w:i/>
      <w:iCs/>
      <w:color w:val="4F81BD" w:themeColor="accent1"/>
    </w:rPr>
  </w:style>
  <w:style w:type="character" w:customStyle="1" w:styleId="RefernciaSutil1">
    <w:name w:val="Referência Sutil1"/>
    <w:basedOn w:val="Fontepargpadro"/>
    <w:uiPriority w:val="31"/>
    <w:qFormat/>
    <w:rPr>
      <w:smallCaps/>
      <w:color w:val="C0504D" w:themeColor="accent2"/>
      <w:u w:val="single"/>
    </w:rPr>
  </w:style>
  <w:style w:type="character" w:customStyle="1" w:styleId="RefernciaIntensa1">
    <w:name w:val="Referência Intensa1"/>
    <w:basedOn w:val="Fontepargpadro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TtulodoLivro1">
    <w:name w:val="Título do Livro1"/>
    <w:basedOn w:val="Fontepargpadro"/>
    <w:uiPriority w:val="33"/>
    <w:qFormat/>
    <w:rPr>
      <w:b/>
      <w:bCs/>
      <w:smallCaps/>
      <w:spacing w:val="5"/>
    </w:rPr>
  </w:style>
  <w:style w:type="paragraph" w:customStyle="1" w:styleId="CabealhodoSumrio1">
    <w:name w:val="Cabeçalho do Sumário1"/>
    <w:basedOn w:val="Ttulo1"/>
    <w:next w:val="Normal"/>
    <w:uiPriority w:val="39"/>
    <w:semiHidden/>
    <w:unhideWhenUsed/>
    <w:qFormat/>
    <w:pPr>
      <w:outlineLvl w:val="9"/>
    </w:pPr>
  </w:style>
  <w:style w:type="table" w:styleId="SombreamentoClaro">
    <w:name w:val="Light Shading"/>
    <w:basedOn w:val="Tabelanormal"/>
    <w:uiPriority w:val="60"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GradeClara-nfase1">
    <w:name w:val="Light Grid Accent 1"/>
    <w:basedOn w:val="Tabelanormal"/>
    <w:uiPriority w:val="62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GradeClara-nfase2">
    <w:name w:val="Light Grid Accent 2"/>
    <w:basedOn w:val="Tabelanormal"/>
    <w:uiPriority w:val="62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GradeClara-nfase3">
    <w:name w:val="Light Grid Accent 3"/>
    <w:basedOn w:val="Tabelanormal"/>
    <w:uiPriority w:val="62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GradeClara-nfase4">
    <w:name w:val="Light Grid Accent 4"/>
    <w:basedOn w:val="Tabelanormal"/>
    <w:uiPriority w:val="62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GradeClara-nfase5">
    <w:name w:val="Light Grid Accent 5"/>
    <w:basedOn w:val="Tabelanormal"/>
    <w:uiPriority w:val="62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GradeClara-nfase6">
    <w:name w:val="Light Grid Accent 6"/>
    <w:basedOn w:val="Tabelanormal"/>
    <w:uiPriority w:val="62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SombreamentoMdio1">
    <w:name w:val="Medium Shading 1"/>
    <w:basedOn w:val="Tabelanormal"/>
    <w:uiPriority w:val="63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Letícia Vasconcelos</cp:lastModifiedBy>
  <cp:revision>2</cp:revision>
  <cp:lastPrinted>2026-06-26T13:08:00Z</cp:lastPrinted>
  <dcterms:created xsi:type="dcterms:W3CDTF">2026-06-26T18:18:00Z</dcterms:created>
  <dcterms:modified xsi:type="dcterms:W3CDTF">2026-06-26T18:18:00Z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eyJoZGlkIjoiY2RmZmU3M2VmODUxYTNiM2ZmOTg0ZTBjMTIwYTg0YTEiLCJ1c2VySWQiOiIxNjY3MTM0NDk2MTE2In0=</vt:lpwstr>
  </property>
  <property fmtid="{D5CDD505-2E9C-101B-9397-08002B2CF9AE}" pid="3" name="KSOProductBuildVer">
    <vt:lpwstr>1046-12.1.0.26880</vt:lpwstr>
  </property>
  <property fmtid="{D5CDD505-2E9C-101B-9397-08002B2CF9AE}" pid="4" name="ICV">
    <vt:lpwstr>6C9E973E94EB48359EE2B2BAFE78C085_13</vt:lpwstr>
  </property>
</Properties>
</file>